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331" w:rsidRPr="00332137" w:rsidRDefault="00332137" w:rsidP="00361913">
      <w:pPr>
        <w:pStyle w:val="Titel"/>
        <w:spacing w:before="120"/>
        <w:rPr>
          <w:lang w:val="en-US"/>
        </w:rPr>
      </w:pPr>
      <w:r w:rsidRPr="00332137">
        <w:rPr>
          <w:lang w:val="en-US"/>
        </w:rPr>
        <w:t>Swiss-Indian Classroom</w:t>
      </w:r>
    </w:p>
    <w:p w:rsidR="0094437E" w:rsidRDefault="00332137" w:rsidP="0094437E">
      <w:pPr>
        <w:spacing w:after="240"/>
        <w:rPr>
          <w:color w:val="7F7F7F" w:themeColor="text1" w:themeTint="80"/>
          <w:sz w:val="40"/>
          <w:szCs w:val="40"/>
          <w:lang w:val="en-US"/>
        </w:rPr>
      </w:pPr>
      <w:r w:rsidRPr="00332137">
        <w:rPr>
          <w:color w:val="7F7F7F" w:themeColor="text1" w:themeTint="80"/>
          <w:sz w:val="40"/>
          <w:szCs w:val="40"/>
          <w:lang w:val="en-US"/>
        </w:rPr>
        <w:t>Letter of Motivation</w:t>
      </w:r>
    </w:p>
    <w:p w:rsidR="0094437E" w:rsidRPr="0094437E" w:rsidRDefault="00326FDC" w:rsidP="0094437E">
      <w:pPr>
        <w:spacing w:line="240" w:lineRule="auto"/>
        <w:rPr>
          <w:color w:val="7F7F7F" w:themeColor="text1" w:themeTint="80"/>
          <w:sz w:val="40"/>
          <w:szCs w:val="40"/>
          <w:lang w:val="en-US"/>
        </w:rPr>
      </w:pPr>
      <w:r w:rsidRPr="0094437E">
        <w:rPr>
          <w:i/>
          <w:sz w:val="16"/>
          <w:lang w:val="en-US"/>
        </w:rPr>
        <w:t xml:space="preserve">Your letter should </w:t>
      </w:r>
      <w:r w:rsidR="00992FD3" w:rsidRPr="0094437E">
        <w:rPr>
          <w:i/>
          <w:sz w:val="16"/>
          <w:lang w:val="en-US"/>
        </w:rPr>
        <w:t xml:space="preserve">cover the following topics: </w:t>
      </w:r>
      <w:r w:rsidR="0094437E" w:rsidRPr="0094437E">
        <w:rPr>
          <w:i/>
          <w:sz w:val="16"/>
          <w:lang w:val="en-US"/>
        </w:rPr>
        <w:t>(Max. 800 words, please no handwritten texts. Print, sign and scan before you start filling the application form.)</w:t>
      </w:r>
    </w:p>
    <w:p w:rsidR="00992FD3" w:rsidRDefault="00992FD3" w:rsidP="0094437E">
      <w:pPr>
        <w:spacing w:line="180" w:lineRule="atLeast"/>
        <w:rPr>
          <w:i/>
          <w:sz w:val="16"/>
          <w:lang w:val="en-US"/>
        </w:rPr>
      </w:pPr>
    </w:p>
    <w:p w:rsidR="001D1904" w:rsidRDefault="001D1904" w:rsidP="0094437E">
      <w:pPr>
        <w:pStyle w:val="Listenabsatz"/>
        <w:numPr>
          <w:ilvl w:val="0"/>
          <w:numId w:val="25"/>
        </w:numPr>
        <w:spacing w:line="180" w:lineRule="atLeast"/>
        <w:rPr>
          <w:i/>
          <w:sz w:val="16"/>
          <w:lang w:val="en-US"/>
        </w:rPr>
      </w:pPr>
      <w:r>
        <w:rPr>
          <w:i/>
          <w:sz w:val="16"/>
          <w:lang w:val="en-US"/>
        </w:rPr>
        <w:t>State why the exchange</w:t>
      </w:r>
      <w:r w:rsidR="00626E8C">
        <w:rPr>
          <w:i/>
          <w:sz w:val="16"/>
          <w:lang w:val="en-US"/>
        </w:rPr>
        <w:t xml:space="preserve"> with a Swiss/Indian school </w:t>
      </w:r>
      <w:r>
        <w:rPr>
          <w:i/>
          <w:sz w:val="16"/>
          <w:lang w:val="en-US"/>
        </w:rPr>
        <w:t xml:space="preserve"> is important for your school.</w:t>
      </w:r>
    </w:p>
    <w:p w:rsidR="001D1904" w:rsidRDefault="001D1904" w:rsidP="0094437E">
      <w:pPr>
        <w:pStyle w:val="Listenabsatz"/>
        <w:numPr>
          <w:ilvl w:val="0"/>
          <w:numId w:val="25"/>
        </w:numPr>
        <w:spacing w:line="180" w:lineRule="atLeast"/>
        <w:rPr>
          <w:i/>
          <w:sz w:val="16"/>
          <w:lang w:val="en-US"/>
        </w:rPr>
      </w:pPr>
      <w:r w:rsidRPr="001D1904">
        <w:rPr>
          <w:i/>
          <w:sz w:val="16"/>
          <w:lang w:val="en-US"/>
        </w:rPr>
        <w:t>Present the pedagogical goals of the exchange - what effects the exchange and collaboration should have on the pupils in terms of their academic and soft skills</w:t>
      </w:r>
      <w:r>
        <w:rPr>
          <w:i/>
          <w:sz w:val="16"/>
          <w:lang w:val="en-US"/>
        </w:rPr>
        <w:t>?</w:t>
      </w:r>
    </w:p>
    <w:p w:rsidR="001D1904" w:rsidRDefault="001D1904" w:rsidP="0094437E">
      <w:pPr>
        <w:pStyle w:val="Listenabsatz"/>
        <w:numPr>
          <w:ilvl w:val="0"/>
          <w:numId w:val="25"/>
        </w:numPr>
        <w:spacing w:line="180" w:lineRule="atLeast"/>
        <w:rPr>
          <w:i/>
          <w:sz w:val="16"/>
          <w:lang w:val="en-US"/>
        </w:rPr>
      </w:pPr>
      <w:r w:rsidRPr="00992FD3">
        <w:rPr>
          <w:i/>
          <w:sz w:val="16"/>
          <w:lang w:val="en-US"/>
        </w:rPr>
        <w:t>Explain how the project will be integrated in</w:t>
      </w:r>
      <w:r w:rsidR="00626E8C">
        <w:rPr>
          <w:i/>
          <w:sz w:val="16"/>
          <w:lang w:val="en-US"/>
        </w:rPr>
        <w:t xml:space="preserve">to </w:t>
      </w:r>
      <w:r w:rsidRPr="00992FD3">
        <w:rPr>
          <w:i/>
          <w:sz w:val="16"/>
          <w:lang w:val="en-US"/>
        </w:rPr>
        <w:t xml:space="preserve">the school </w:t>
      </w:r>
      <w:r w:rsidR="00626E8C">
        <w:rPr>
          <w:i/>
          <w:sz w:val="16"/>
          <w:lang w:val="en-US"/>
        </w:rPr>
        <w:t>daily life and into the lesson plan/curriculum.</w:t>
      </w:r>
      <w:r>
        <w:rPr>
          <w:i/>
          <w:sz w:val="16"/>
          <w:lang w:val="en-US"/>
        </w:rPr>
        <w:t xml:space="preserve"> </w:t>
      </w:r>
    </w:p>
    <w:p w:rsidR="003A5BA3" w:rsidRPr="0094437E" w:rsidRDefault="0094437E" w:rsidP="0094437E">
      <w:pPr>
        <w:pStyle w:val="Listenabsatz"/>
        <w:numPr>
          <w:ilvl w:val="0"/>
          <w:numId w:val="25"/>
        </w:numPr>
        <w:spacing w:line="180" w:lineRule="atLeast"/>
        <w:rPr>
          <w:i/>
          <w:sz w:val="16"/>
          <w:lang w:val="en-US"/>
        </w:rPr>
      </w:pPr>
      <w:r>
        <w:rPr>
          <w:i/>
          <w:sz w:val="16"/>
          <w:lang w:val="en-US"/>
        </w:rPr>
        <w:t xml:space="preserve">Any other reason why you want to participate? Feel free to add what you think we should know. </w:t>
      </w:r>
      <w:bookmarkStart w:id="0" w:name="_GoBack"/>
      <w:bookmarkEnd w:id="0"/>
    </w:p>
    <w:p w:rsidR="00BB0C57" w:rsidRPr="00332137" w:rsidRDefault="00BB0C57" w:rsidP="005F5A3F">
      <w:pPr>
        <w:spacing w:before="360"/>
        <w:rPr>
          <w:sz w:val="22"/>
          <w:lang w:val="en-US"/>
        </w:rPr>
      </w:pPr>
    </w:p>
    <w:p w:rsidR="00BB0C57" w:rsidRDefault="00BB0C57">
      <w:pPr>
        <w:spacing w:after="200" w:line="276" w:lineRule="auto"/>
        <w:rPr>
          <w:sz w:val="22"/>
          <w:lang w:val="en-US"/>
        </w:rPr>
      </w:pPr>
      <w:r>
        <w:rPr>
          <w:sz w:val="22"/>
          <w:lang w:val="en-US"/>
        </w:rPr>
        <w:br w:type="page"/>
      </w:r>
    </w:p>
    <w:tbl>
      <w:tblPr>
        <w:tblStyle w:val="Listentabelle3Akzent1"/>
        <w:tblW w:w="5000" w:type="pct"/>
        <w:tbl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  <w:insideH w:val="single" w:sz="4" w:space="0" w:color="7F7F7F" w:themeColor="text1" w:themeTint="80"/>
        </w:tblBorders>
        <w:tblLook w:val="0000" w:firstRow="0" w:lastRow="0" w:firstColumn="0" w:lastColumn="0" w:noHBand="0" w:noVBand="0"/>
      </w:tblPr>
      <w:tblGrid>
        <w:gridCol w:w="3039"/>
        <w:gridCol w:w="223"/>
        <w:gridCol w:w="5582"/>
      </w:tblGrid>
      <w:tr w:rsidR="00316ED7" w:rsidRPr="00326FDC" w:rsidTr="00316E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3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vAlign w:val="center"/>
          </w:tcPr>
          <w:p w:rsidR="00BB0C57" w:rsidRPr="00BB0C57" w:rsidRDefault="00BB0C57" w:rsidP="00316ED7">
            <w:pPr>
              <w:keepNext/>
              <w:keepLines/>
              <w:rPr>
                <w:rFonts w:ascii="Arial" w:eastAsiaTheme="majorEastAsia" w:hAnsi="Arial" w:cs="Arial"/>
                <w:b/>
                <w:iCs/>
                <w:color w:val="000000" w:themeColor="text1"/>
                <w:sz w:val="24"/>
                <w:lang w:val="en-US"/>
              </w:rPr>
            </w:pPr>
          </w:p>
          <w:p w:rsidR="00BB0C57" w:rsidRPr="00BB0C57" w:rsidRDefault="00BB0C57" w:rsidP="00316ED7">
            <w:pPr>
              <w:keepNext/>
              <w:keepLines/>
              <w:rPr>
                <w:rFonts w:ascii="Arial" w:eastAsiaTheme="majorEastAsia" w:hAnsi="Arial" w:cs="Arial"/>
                <w:b/>
                <w:iCs/>
                <w:color w:val="000000" w:themeColor="text1"/>
                <w:sz w:val="24"/>
                <w:lang w:val="en-US"/>
              </w:rPr>
            </w:pPr>
          </w:p>
          <w:p w:rsidR="00624ED4" w:rsidRPr="00BB0C57" w:rsidRDefault="00224EF6" w:rsidP="00316ED7">
            <w:pPr>
              <w:keepNext/>
              <w:keepLines/>
              <w:rPr>
                <w:rFonts w:ascii="Arial" w:eastAsia="Calibri" w:hAnsi="Arial" w:cs="Arial"/>
                <w:b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/>
                <w:iCs/>
                <w:color w:val="000000" w:themeColor="text1"/>
                <w:sz w:val="24"/>
                <w:lang w:val="en-US"/>
              </w:rPr>
              <w:t>T</w:t>
            </w:r>
            <w:r w:rsidR="00BB0C57">
              <w:rPr>
                <w:rFonts w:ascii="Arial" w:eastAsiaTheme="majorEastAsia" w:hAnsi="Arial" w:cs="Arial"/>
                <w:b/>
                <w:iCs/>
                <w:color w:val="000000" w:themeColor="text1"/>
                <w:sz w:val="24"/>
                <w:lang w:val="en-US"/>
              </w:rPr>
              <w:t>eacher in charge of the project</w:t>
            </w:r>
          </w:p>
        </w:tc>
      </w:tr>
      <w:tr w:rsidR="00BB0C57" w:rsidRPr="00BB0C57" w:rsidTr="00316ED7">
        <w:trPr>
          <w:cantSplit/>
          <w:trHeight w:val="5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pct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:rsidR="00BB0C57" w:rsidRDefault="00BB0C57" w:rsidP="005812F5">
            <w:pPr>
              <w:keepNext/>
              <w:keepLines/>
              <w:rPr>
                <w:rFonts w:ascii="Arial" w:hAnsi="Arial" w:cs="Arial"/>
                <w:sz w:val="18"/>
                <w:lang w:val="en-US"/>
              </w:rPr>
            </w:pPr>
            <w:r>
              <w:rPr>
                <w:rFonts w:ascii="Arial" w:hAnsi="Arial" w:cs="Arial"/>
                <w:sz w:val="18"/>
                <w:lang w:val="en-US"/>
              </w:rPr>
              <w:t>First name, Surname</w:t>
            </w:r>
          </w:p>
        </w:tc>
        <w:tc>
          <w:tcPr>
            <w:tcW w:w="3156" w:type="pct"/>
            <w:tcBorders>
              <w:top w:val="single" w:sz="4" w:space="0" w:color="7F7F7F" w:themeColor="text1" w:themeTint="80"/>
              <w:left w:val="nil"/>
            </w:tcBorders>
            <w:vAlign w:val="center"/>
          </w:tcPr>
          <w:p w:rsidR="00BB0C57" w:rsidRPr="003C042B" w:rsidRDefault="00BB0C57" w:rsidP="005812F5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lang w:val="fr-CH"/>
              </w:rPr>
            </w:pPr>
          </w:p>
        </w:tc>
      </w:tr>
      <w:tr w:rsidR="00316ED7" w:rsidRPr="00BB0C57" w:rsidTr="00316E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pct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:rsidR="00624ED4" w:rsidRPr="00BB0C57" w:rsidRDefault="00BB0C57" w:rsidP="005812F5">
            <w:pPr>
              <w:keepNext/>
              <w:keepLines/>
              <w:rPr>
                <w:rFonts w:ascii="Arial" w:hAnsi="Arial" w:cs="Arial"/>
                <w:sz w:val="18"/>
                <w:lang w:val="en-US"/>
              </w:rPr>
            </w:pPr>
            <w:r>
              <w:rPr>
                <w:rFonts w:ascii="Arial" w:hAnsi="Arial" w:cs="Arial"/>
                <w:sz w:val="18"/>
                <w:lang w:val="en-US"/>
              </w:rPr>
              <w:t>Date and place</w:t>
            </w:r>
          </w:p>
        </w:tc>
        <w:tc>
          <w:tcPr>
            <w:tcW w:w="3156" w:type="pct"/>
            <w:tcBorders>
              <w:top w:val="single" w:sz="4" w:space="0" w:color="7F7F7F" w:themeColor="text1" w:themeTint="80"/>
              <w:left w:val="nil"/>
            </w:tcBorders>
            <w:vAlign w:val="center"/>
          </w:tcPr>
          <w:p w:rsidR="00624ED4" w:rsidRPr="00BB0C57" w:rsidRDefault="00624ED4" w:rsidP="005812F5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624ED4" w:rsidRPr="00BB0C57" w:rsidTr="00316ED7">
        <w:trPr>
          <w:cantSplit/>
          <w:trHeight w:val="5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pct"/>
            <w:gridSpan w:val="2"/>
            <w:tcBorders>
              <w:top w:val="single" w:sz="4" w:space="0" w:color="7F7F7F" w:themeColor="text1" w:themeTint="80"/>
              <w:left w:val="none" w:sz="0" w:space="0" w:color="auto"/>
              <w:right w:val="none" w:sz="0" w:space="0" w:color="auto"/>
            </w:tcBorders>
            <w:vAlign w:val="center"/>
          </w:tcPr>
          <w:p w:rsidR="00624ED4" w:rsidRPr="00BB0C57" w:rsidRDefault="00BB0C57" w:rsidP="00412A90">
            <w:pPr>
              <w:rPr>
                <w:rFonts w:ascii="Arial" w:hAnsi="Arial" w:cs="Arial"/>
                <w:sz w:val="18"/>
                <w:lang w:val="en-US"/>
              </w:rPr>
            </w:pPr>
            <w:r>
              <w:rPr>
                <w:rFonts w:ascii="Arial" w:hAnsi="Arial" w:cs="Arial"/>
                <w:sz w:val="18"/>
                <w:lang w:val="en-US"/>
              </w:rPr>
              <w:t>Signature</w:t>
            </w:r>
          </w:p>
        </w:tc>
        <w:tc>
          <w:tcPr>
            <w:tcW w:w="3156" w:type="pct"/>
            <w:tcBorders>
              <w:top w:val="single" w:sz="4" w:space="0" w:color="7F7F7F" w:themeColor="text1" w:themeTint="80"/>
            </w:tcBorders>
            <w:vAlign w:val="center"/>
          </w:tcPr>
          <w:p w:rsidR="00624ED4" w:rsidRPr="00BB0C57" w:rsidRDefault="00624ED4" w:rsidP="00412A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89196E" w:rsidRPr="00BB0C57" w:rsidTr="0089196E">
        <w:tblPrEx>
          <w:tblBorders>
            <w:top w:val="single" w:sz="4" w:space="0" w:color="FF675D" w:themeColor="accent1"/>
            <w:left w:val="single" w:sz="4" w:space="0" w:color="FF675D" w:themeColor="accent1"/>
            <w:bottom w:val="single" w:sz="4" w:space="0" w:color="FF675D" w:themeColor="accent1"/>
            <w:right w:val="single" w:sz="4" w:space="0" w:color="FF675D" w:themeColor="accent1"/>
            <w:insideH w:val="none" w:sz="0" w:space="0" w:color="auto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3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vAlign w:val="center"/>
          </w:tcPr>
          <w:p w:rsidR="00624ED4" w:rsidRPr="00BB0C57" w:rsidRDefault="00224EF6" w:rsidP="007D27C5">
            <w:pPr>
              <w:keepNext/>
              <w:keepLines/>
              <w:spacing w:before="480" w:after="80"/>
              <w:rPr>
                <w:rFonts w:ascii="Arial" w:eastAsiaTheme="majorEastAsia" w:hAnsi="Arial" w:cs="Arial"/>
                <w:b/>
                <w:iCs/>
                <w:color w:val="000000" w:themeColor="text1"/>
                <w:sz w:val="24"/>
                <w:lang w:val="en-US"/>
              </w:rPr>
            </w:pPr>
            <w:r>
              <w:rPr>
                <w:rFonts w:ascii="Arial" w:eastAsiaTheme="majorEastAsia" w:hAnsi="Arial" w:cs="Arial"/>
                <w:b/>
                <w:iCs/>
                <w:color w:val="000000" w:themeColor="text1"/>
                <w:sz w:val="24"/>
                <w:lang w:val="en-US"/>
              </w:rPr>
              <w:t>School Principal</w:t>
            </w:r>
          </w:p>
        </w:tc>
      </w:tr>
      <w:tr w:rsidR="00624ED4" w:rsidRPr="005E792C" w:rsidTr="005812F5">
        <w:tblPrEx>
          <w:tblBorders>
            <w:top w:val="single" w:sz="4" w:space="0" w:color="FF675D" w:themeColor="accent1"/>
            <w:left w:val="single" w:sz="4" w:space="0" w:color="FF675D" w:themeColor="accent1"/>
            <w:bottom w:val="single" w:sz="4" w:space="0" w:color="FF675D" w:themeColor="accent1"/>
            <w:right w:val="single" w:sz="4" w:space="0" w:color="FF675D" w:themeColor="accent1"/>
            <w:insideH w:val="none" w:sz="0" w:space="0" w:color="auto"/>
          </w:tblBorders>
        </w:tblPrEx>
        <w:trPr>
          <w:cantSplit/>
          <w:trHeight w:val="7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8" w:type="pct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:rsidR="00624ED4" w:rsidRPr="000A37AA" w:rsidRDefault="00BB0C57" w:rsidP="005812F5">
            <w:pPr>
              <w:keepNext/>
              <w:keepLines/>
              <w:rPr>
                <w:rFonts w:ascii="Arial" w:hAnsi="Arial" w:cs="Arial"/>
                <w:sz w:val="18"/>
                <w:lang w:val="en-US"/>
              </w:rPr>
            </w:pPr>
            <w:r w:rsidRPr="000A37AA">
              <w:rPr>
                <w:rFonts w:ascii="Arial" w:hAnsi="Arial" w:cs="Arial"/>
                <w:sz w:val="18"/>
                <w:lang w:val="en-US"/>
              </w:rPr>
              <w:t>First name, Surname</w:t>
            </w:r>
          </w:p>
        </w:tc>
        <w:tc>
          <w:tcPr>
            <w:tcW w:w="3282" w:type="pct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:rsidR="00624ED4" w:rsidRPr="005E792C" w:rsidRDefault="00624ED4" w:rsidP="005812F5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624ED4" w:rsidRPr="004F1CA5" w:rsidTr="005812F5">
        <w:tblPrEx>
          <w:tblBorders>
            <w:top w:val="single" w:sz="4" w:space="0" w:color="FF675D" w:themeColor="accent1"/>
            <w:left w:val="single" w:sz="4" w:space="0" w:color="FF675D" w:themeColor="accent1"/>
            <w:bottom w:val="single" w:sz="4" w:space="0" w:color="FF675D" w:themeColor="accent1"/>
            <w:right w:val="single" w:sz="4" w:space="0" w:color="FF675D" w:themeColor="accent1"/>
            <w:insideH w:val="none" w:sz="0" w:space="0" w:color="auto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7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8" w:type="pct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:rsidR="00624ED4" w:rsidRPr="00104D3D" w:rsidRDefault="00BB0C57" w:rsidP="005812F5">
            <w:pPr>
              <w:keepNext/>
              <w:keepLines/>
              <w:rPr>
                <w:rFonts w:ascii="Arial" w:hAnsi="Arial" w:cs="Arial"/>
                <w:sz w:val="18"/>
                <w:lang w:val="fr-FR"/>
              </w:rPr>
            </w:pPr>
            <w:r>
              <w:rPr>
                <w:rFonts w:ascii="Arial" w:hAnsi="Arial" w:cs="Arial"/>
                <w:sz w:val="18"/>
                <w:lang w:val="en-US"/>
              </w:rPr>
              <w:t>Date and place</w:t>
            </w:r>
          </w:p>
        </w:tc>
        <w:tc>
          <w:tcPr>
            <w:tcW w:w="3282" w:type="pct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:rsidR="00624ED4" w:rsidRPr="004F1CA5" w:rsidRDefault="00624ED4" w:rsidP="005812F5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fr-FR"/>
              </w:rPr>
            </w:pPr>
          </w:p>
        </w:tc>
      </w:tr>
      <w:tr w:rsidR="00624ED4" w:rsidRPr="000B31FE" w:rsidTr="004F3B89">
        <w:tblPrEx>
          <w:tblBorders>
            <w:top w:val="single" w:sz="4" w:space="0" w:color="FF675D" w:themeColor="accent1"/>
            <w:left w:val="single" w:sz="4" w:space="0" w:color="FF675D" w:themeColor="accent1"/>
            <w:bottom w:val="single" w:sz="4" w:space="0" w:color="FF675D" w:themeColor="accent1"/>
            <w:right w:val="single" w:sz="4" w:space="0" w:color="FF675D" w:themeColor="accent1"/>
            <w:insideH w:val="none" w:sz="0" w:space="0" w:color="auto"/>
          </w:tblBorders>
        </w:tblPrEx>
        <w:trPr>
          <w:cantSplit/>
          <w:trHeight w:val="14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8" w:type="pct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624ED4" w:rsidRPr="00104D3D" w:rsidRDefault="00BB0C57" w:rsidP="00D45DE9">
            <w:pPr>
              <w:rPr>
                <w:rFonts w:ascii="Arial" w:hAnsi="Arial" w:cs="Arial"/>
                <w:sz w:val="18"/>
                <w:lang w:val="fr-FR"/>
              </w:rPr>
            </w:pPr>
            <w:r>
              <w:rPr>
                <w:rFonts w:ascii="Arial" w:hAnsi="Arial" w:cs="Arial"/>
                <w:sz w:val="18"/>
                <w:lang w:val="en-US"/>
              </w:rPr>
              <w:t>Signature and school stamp</w:t>
            </w:r>
            <w:r w:rsidR="005E792C">
              <w:rPr>
                <w:rFonts w:ascii="Arial" w:hAnsi="Arial" w:cs="Arial"/>
                <w:sz w:val="18"/>
                <w:lang w:val="fr-FR"/>
              </w:rPr>
              <w:t>:</w:t>
            </w:r>
          </w:p>
        </w:tc>
        <w:tc>
          <w:tcPr>
            <w:tcW w:w="3282" w:type="pct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:rsidR="00624ED4" w:rsidRPr="004F1CA5" w:rsidRDefault="00624ED4" w:rsidP="00412A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fr-FR"/>
              </w:rPr>
            </w:pPr>
          </w:p>
        </w:tc>
      </w:tr>
    </w:tbl>
    <w:p w:rsidR="00DB4B5A" w:rsidRDefault="00DB4B5A" w:rsidP="00293F83">
      <w:pPr>
        <w:rPr>
          <w:lang w:val="en-US"/>
        </w:rPr>
      </w:pPr>
    </w:p>
    <w:p w:rsidR="00624ED4" w:rsidRPr="00DB4B5A" w:rsidRDefault="00DB4B5A" w:rsidP="00293F83">
      <w:pPr>
        <w:rPr>
          <w:lang w:val="en-US"/>
        </w:rPr>
      </w:pPr>
      <w:r w:rsidRPr="00DB4B5A">
        <w:rPr>
          <w:lang w:val="en-US"/>
        </w:rPr>
        <w:t xml:space="preserve">Please note that the </w:t>
      </w:r>
      <w:r>
        <w:rPr>
          <w:lang w:val="en-US"/>
        </w:rPr>
        <w:t>persons</w:t>
      </w:r>
      <w:r w:rsidRPr="00DB4B5A">
        <w:rPr>
          <w:lang w:val="en-US"/>
        </w:rPr>
        <w:t xml:space="preserve"> stated above must be the </w:t>
      </w:r>
      <w:r>
        <w:rPr>
          <w:lang w:val="en-US"/>
        </w:rPr>
        <w:t xml:space="preserve">same as the persons stated in the application form. </w:t>
      </w:r>
    </w:p>
    <w:sectPr w:rsidR="00624ED4" w:rsidRPr="00DB4B5A" w:rsidSect="00BA3DCF">
      <w:footerReference w:type="default" r:id="rId8"/>
      <w:headerReference w:type="first" r:id="rId9"/>
      <w:footerReference w:type="first" r:id="rId10"/>
      <w:type w:val="continuous"/>
      <w:pgSz w:w="11906" w:h="16838"/>
      <w:pgMar w:top="1877" w:right="1361" w:bottom="1871" w:left="1701" w:header="765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047F" w:rsidRDefault="003F047F" w:rsidP="00F91D37">
      <w:pPr>
        <w:spacing w:line="240" w:lineRule="auto"/>
      </w:pPr>
      <w:r>
        <w:separator/>
      </w:r>
    </w:p>
  </w:endnote>
  <w:endnote w:type="continuationSeparator" w:id="0">
    <w:p w:rsidR="003F047F" w:rsidRDefault="003F047F" w:rsidP="00F91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Com 55 Roman">
    <w:altName w:val="Arial"/>
    <w:charset w:val="00"/>
    <w:family w:val="swiss"/>
    <w:pitch w:val="variable"/>
    <w:sig w:usb0="8000008F" w:usb1="10002042" w:usb2="00000000" w:usb3="00000000" w:csb0="0000009B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ohneRahmen"/>
      <w:tblW w:w="0" w:type="auto"/>
      <w:tblLook w:val="04A0" w:firstRow="1" w:lastRow="0" w:firstColumn="1" w:lastColumn="0" w:noHBand="0" w:noVBand="1"/>
    </w:tblPr>
    <w:tblGrid>
      <w:gridCol w:w="2198"/>
      <w:gridCol w:w="2212"/>
      <w:gridCol w:w="2211"/>
      <w:gridCol w:w="1459"/>
      <w:gridCol w:w="754"/>
    </w:tblGrid>
    <w:tr w:rsidR="00505777" w:rsidTr="00505777">
      <w:tc>
        <w:tcPr>
          <w:tcW w:w="2198" w:type="dxa"/>
        </w:tcPr>
        <w:p w:rsidR="00505777" w:rsidRDefault="00505777" w:rsidP="00505777">
          <w:pPr>
            <w:pStyle w:val="Fuzeile"/>
          </w:pPr>
          <w:r>
            <w:t>Movetia</w:t>
          </w:r>
        </w:p>
      </w:tc>
      <w:tc>
        <w:tcPr>
          <w:tcW w:w="2212" w:type="dxa"/>
        </w:tcPr>
        <w:p w:rsidR="00505777" w:rsidRDefault="00505777" w:rsidP="00505777">
          <w:pPr>
            <w:pStyle w:val="Fuzeile"/>
          </w:pPr>
          <w:r>
            <w:t>Austausch und Mobilität</w:t>
          </w:r>
        </w:p>
        <w:p w:rsidR="00505777" w:rsidRDefault="00505777" w:rsidP="00505777">
          <w:pPr>
            <w:pStyle w:val="Fuzeile"/>
          </w:pPr>
          <w:r>
            <w:t xml:space="preserve">Echanges et </w:t>
          </w:r>
          <w:proofErr w:type="spellStart"/>
          <w:r>
            <w:t>mobilité</w:t>
          </w:r>
          <w:proofErr w:type="spellEnd"/>
        </w:p>
        <w:p w:rsidR="00505777" w:rsidRPr="00694E90" w:rsidRDefault="00505777" w:rsidP="00505777">
          <w:pPr>
            <w:pStyle w:val="Fuzeile"/>
            <w:rPr>
              <w:lang w:val="it-CH"/>
            </w:rPr>
          </w:pPr>
          <w:r w:rsidRPr="00694E90">
            <w:rPr>
              <w:lang w:val="it-CH"/>
            </w:rPr>
            <w:t>Scambi e mobilità</w:t>
          </w:r>
        </w:p>
        <w:p w:rsidR="00505777" w:rsidRPr="00694E90" w:rsidRDefault="00505777" w:rsidP="00505777">
          <w:pPr>
            <w:pStyle w:val="Fuzeile"/>
            <w:rPr>
              <w:lang w:val="it-CH"/>
            </w:rPr>
          </w:pPr>
          <w:r w:rsidRPr="00694E90">
            <w:rPr>
              <w:lang w:val="it-CH"/>
            </w:rPr>
            <w:t xml:space="preserve">Exchange and </w:t>
          </w:r>
          <w:proofErr w:type="spellStart"/>
          <w:r w:rsidRPr="00694E90">
            <w:rPr>
              <w:lang w:val="it-CH"/>
            </w:rPr>
            <w:t>mobility</w:t>
          </w:r>
          <w:proofErr w:type="spellEnd"/>
        </w:p>
      </w:tc>
      <w:tc>
        <w:tcPr>
          <w:tcW w:w="2211" w:type="dxa"/>
        </w:tcPr>
        <w:p w:rsidR="00505777" w:rsidRDefault="00505777" w:rsidP="00505777">
          <w:pPr>
            <w:pStyle w:val="Fuzeile"/>
          </w:pPr>
          <w:proofErr w:type="spellStart"/>
          <w:r>
            <w:t>Dornacherstrasse</w:t>
          </w:r>
          <w:proofErr w:type="spellEnd"/>
          <w:r>
            <w:t xml:space="preserve"> 28A</w:t>
          </w:r>
        </w:p>
        <w:p w:rsidR="00505777" w:rsidRDefault="00505777" w:rsidP="00505777">
          <w:pPr>
            <w:pStyle w:val="Fuzeile"/>
          </w:pPr>
          <w:r>
            <w:t>Postfach</w:t>
          </w:r>
        </w:p>
        <w:p w:rsidR="00505777" w:rsidRDefault="00505777" w:rsidP="00505777">
          <w:pPr>
            <w:pStyle w:val="Fuzeile"/>
          </w:pPr>
          <w:r>
            <w:t>4501 Solothurn</w:t>
          </w:r>
        </w:p>
        <w:p w:rsidR="00505777" w:rsidRDefault="00505777" w:rsidP="00505777">
          <w:pPr>
            <w:pStyle w:val="Fuzeile"/>
          </w:pPr>
          <w:proofErr w:type="spellStart"/>
          <w:r>
            <w:t>Switzerland</w:t>
          </w:r>
          <w:proofErr w:type="spellEnd"/>
        </w:p>
      </w:tc>
      <w:tc>
        <w:tcPr>
          <w:tcW w:w="1459" w:type="dxa"/>
        </w:tcPr>
        <w:p w:rsidR="00505777" w:rsidRPr="001C4914" w:rsidRDefault="001C4914" w:rsidP="00505777">
          <w:pPr>
            <w:pStyle w:val="Fuzeile"/>
            <w:rPr>
              <w:lang w:val="en-US"/>
            </w:rPr>
          </w:pPr>
          <w:r>
            <w:rPr>
              <w:lang w:val="en-US"/>
            </w:rPr>
            <w:t>info@movetia.ch</w:t>
          </w:r>
        </w:p>
        <w:p w:rsidR="00505777" w:rsidRPr="001C4914" w:rsidRDefault="00505777" w:rsidP="00505777">
          <w:pPr>
            <w:pStyle w:val="Fuzeile"/>
            <w:rPr>
              <w:lang w:val="en-US"/>
            </w:rPr>
          </w:pPr>
          <w:r w:rsidRPr="001C4914">
            <w:rPr>
              <w:lang w:val="en-US"/>
            </w:rPr>
            <w:t>+41 32 462 00 50</w:t>
          </w:r>
        </w:p>
        <w:p w:rsidR="00505777" w:rsidRPr="001C4914" w:rsidRDefault="00505777" w:rsidP="00505777">
          <w:pPr>
            <w:pStyle w:val="Fuzeile"/>
            <w:rPr>
              <w:lang w:val="en-US"/>
            </w:rPr>
          </w:pPr>
        </w:p>
        <w:p w:rsidR="00505777" w:rsidRPr="001C4914" w:rsidRDefault="00505777" w:rsidP="00505777">
          <w:pPr>
            <w:pStyle w:val="Fuzeile"/>
            <w:rPr>
              <w:lang w:val="en-US"/>
            </w:rPr>
          </w:pPr>
          <w:r w:rsidRPr="001C4914">
            <w:rPr>
              <w:lang w:val="en-US"/>
            </w:rPr>
            <w:t>movetia.ch</w:t>
          </w:r>
        </w:p>
      </w:tc>
      <w:tc>
        <w:tcPr>
          <w:tcW w:w="754" w:type="dxa"/>
          <w:vAlign w:val="bottom"/>
        </w:tcPr>
        <w:p w:rsidR="00505777" w:rsidRDefault="001C4914" w:rsidP="00505777">
          <w:pPr>
            <w:pStyle w:val="Fuzeile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94437E">
            <w:rPr>
              <w:noProof/>
            </w:rPr>
            <w:t>2</w:t>
          </w:r>
          <w:r>
            <w:fldChar w:fldCharType="end"/>
          </w:r>
          <w:r>
            <w:t>/</w:t>
          </w:r>
          <w:r w:rsidR="0094437E">
            <w:rPr>
              <w:noProof/>
            </w:rPr>
            <w:fldChar w:fldCharType="begin"/>
          </w:r>
          <w:r w:rsidR="0094437E">
            <w:rPr>
              <w:noProof/>
            </w:rPr>
            <w:instrText xml:space="preserve"> NUMPAGES   \* MERGEFORMAT </w:instrText>
          </w:r>
          <w:r w:rsidR="0094437E">
            <w:rPr>
              <w:noProof/>
            </w:rPr>
            <w:fldChar w:fldCharType="separate"/>
          </w:r>
          <w:r w:rsidR="0094437E">
            <w:rPr>
              <w:noProof/>
            </w:rPr>
            <w:t>2</w:t>
          </w:r>
          <w:r w:rsidR="0094437E">
            <w:rPr>
              <w:noProof/>
            </w:rPr>
            <w:fldChar w:fldCharType="end"/>
          </w:r>
        </w:p>
      </w:tc>
    </w:tr>
  </w:tbl>
  <w:p w:rsidR="00DA712D" w:rsidRPr="00505777" w:rsidRDefault="00DA712D" w:rsidP="0050577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ohneRahmen"/>
      <w:tblW w:w="0" w:type="auto"/>
      <w:tblLook w:val="04A0" w:firstRow="1" w:lastRow="0" w:firstColumn="1" w:lastColumn="0" w:noHBand="0" w:noVBand="1"/>
    </w:tblPr>
    <w:tblGrid>
      <w:gridCol w:w="2198"/>
      <w:gridCol w:w="2212"/>
      <w:gridCol w:w="2211"/>
      <w:gridCol w:w="1459"/>
      <w:gridCol w:w="754"/>
    </w:tblGrid>
    <w:tr w:rsidR="004D27E2" w:rsidTr="00B129D7">
      <w:tc>
        <w:tcPr>
          <w:tcW w:w="2198" w:type="dxa"/>
        </w:tcPr>
        <w:p w:rsidR="004D27E2" w:rsidRDefault="004D27E2" w:rsidP="004D27E2">
          <w:pPr>
            <w:pStyle w:val="Fuzeile"/>
          </w:pPr>
        </w:p>
      </w:tc>
      <w:tc>
        <w:tcPr>
          <w:tcW w:w="2212" w:type="dxa"/>
        </w:tcPr>
        <w:p w:rsidR="004D27E2" w:rsidRPr="004D27E2" w:rsidRDefault="004D27E2" w:rsidP="004D27E2">
          <w:pPr>
            <w:pStyle w:val="Fuzeile"/>
            <w:rPr>
              <w:lang w:val="it-CH"/>
            </w:rPr>
          </w:pPr>
        </w:p>
      </w:tc>
      <w:tc>
        <w:tcPr>
          <w:tcW w:w="2211" w:type="dxa"/>
        </w:tcPr>
        <w:p w:rsidR="004D27E2" w:rsidRDefault="004D27E2" w:rsidP="004D27E2">
          <w:pPr>
            <w:pStyle w:val="Fuzeile"/>
          </w:pPr>
        </w:p>
      </w:tc>
      <w:tc>
        <w:tcPr>
          <w:tcW w:w="1459" w:type="dxa"/>
        </w:tcPr>
        <w:p w:rsidR="004D27E2" w:rsidRPr="001C4914" w:rsidRDefault="004D27E2" w:rsidP="004D27E2">
          <w:pPr>
            <w:pStyle w:val="Fuzeile"/>
            <w:rPr>
              <w:lang w:val="en-US"/>
            </w:rPr>
          </w:pPr>
        </w:p>
      </w:tc>
      <w:tc>
        <w:tcPr>
          <w:tcW w:w="754" w:type="dxa"/>
          <w:vAlign w:val="bottom"/>
        </w:tcPr>
        <w:p w:rsidR="004D27E2" w:rsidRDefault="004D27E2" w:rsidP="004D27E2">
          <w:pPr>
            <w:pStyle w:val="Fuzeile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94437E">
            <w:rPr>
              <w:noProof/>
            </w:rPr>
            <w:t>1</w:t>
          </w:r>
          <w:r>
            <w:fldChar w:fldCharType="end"/>
          </w:r>
          <w:r>
            <w:t>/</w:t>
          </w:r>
          <w:fldSimple w:instr=" NUMPAGES   \* MERGEFORMAT ">
            <w:r w:rsidR="0094437E">
              <w:rPr>
                <w:noProof/>
              </w:rPr>
              <w:t>2</w:t>
            </w:r>
          </w:fldSimple>
        </w:p>
      </w:tc>
    </w:tr>
  </w:tbl>
  <w:p w:rsidR="00DA712D" w:rsidRDefault="00045628" w:rsidP="00505777">
    <w:pPr>
      <w:pStyle w:val="Fuzeile"/>
    </w:pPr>
    <w:r>
      <w:fldChar w:fldCharType="begin"/>
    </w:r>
    <w:r>
      <w:instrText xml:space="preserve">  </w:instrTex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047F" w:rsidRDefault="003F047F" w:rsidP="00F91D37">
      <w:pPr>
        <w:spacing w:line="240" w:lineRule="auto"/>
      </w:pPr>
      <w:r>
        <w:rPr>
          <w:noProof/>
          <w:lang w:val="fr-CH" w:eastAsia="fr-CH"/>
        </w:rPr>
        <w:drawing>
          <wp:inline distT="0" distB="0" distL="0" distR="0">
            <wp:extent cx="1437163" cy="16772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usszeile Trennlinie.emf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163" cy="1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47F" w:rsidRDefault="003F047F" w:rsidP="00F91D37">
      <w:pPr>
        <w:spacing w:line="240" w:lineRule="auto"/>
      </w:pPr>
    </w:p>
  </w:footnote>
  <w:footnote w:type="continuationSeparator" w:id="0">
    <w:p w:rsidR="003F047F" w:rsidRDefault="003F047F" w:rsidP="00F91D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12D" w:rsidRPr="00076AD5" w:rsidRDefault="00755E7D" w:rsidP="00076AD5">
    <w:pPr>
      <w:pStyle w:val="Kopfzeile"/>
    </w:pPr>
    <w:r>
      <w:rPr>
        <w:lang w:val="fr-CH" w:eastAsia="fr-CH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4260501</wp:posOffset>
          </wp:positionH>
          <wp:positionV relativeFrom="paragraph">
            <wp:posOffset>-184625</wp:posOffset>
          </wp:positionV>
          <wp:extent cx="1591056" cy="786384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rcator_Schwar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1056" cy="786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6AD5">
      <w:rPr>
        <w:lang w:val="fr-CH" w:eastAsia="fr-CH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1076325</wp:posOffset>
          </wp:positionH>
          <wp:positionV relativeFrom="page">
            <wp:posOffset>352425</wp:posOffset>
          </wp:positionV>
          <wp:extent cx="3826800" cy="583200"/>
          <wp:effectExtent l="0" t="0" r="254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Movetia mit Claim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6800" cy="58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EF63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94C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9ED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B81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9A94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A34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947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9F0929"/>
    <w:multiLevelType w:val="hybridMultilevel"/>
    <w:tmpl w:val="4E28CF9C"/>
    <w:lvl w:ilvl="0" w:tplc="100C000F">
      <w:start w:val="1"/>
      <w:numFmt w:val="decimal"/>
      <w:lvlText w:val="%1."/>
      <w:lvlJc w:val="left"/>
      <w:pPr>
        <w:ind w:left="1080" w:hanging="360"/>
      </w:pPr>
    </w:lvl>
    <w:lvl w:ilvl="1" w:tplc="100C0019" w:tentative="1">
      <w:start w:val="1"/>
      <w:numFmt w:val="lowerLetter"/>
      <w:lvlText w:val="%2."/>
      <w:lvlJc w:val="left"/>
      <w:pPr>
        <w:ind w:left="1800" w:hanging="360"/>
      </w:pPr>
    </w:lvl>
    <w:lvl w:ilvl="2" w:tplc="100C001B" w:tentative="1">
      <w:start w:val="1"/>
      <w:numFmt w:val="lowerRoman"/>
      <w:lvlText w:val="%3."/>
      <w:lvlJc w:val="right"/>
      <w:pPr>
        <w:ind w:left="2520" w:hanging="180"/>
      </w:pPr>
    </w:lvl>
    <w:lvl w:ilvl="3" w:tplc="100C000F" w:tentative="1">
      <w:start w:val="1"/>
      <w:numFmt w:val="decimal"/>
      <w:lvlText w:val="%4."/>
      <w:lvlJc w:val="left"/>
      <w:pPr>
        <w:ind w:left="3240" w:hanging="360"/>
      </w:pPr>
    </w:lvl>
    <w:lvl w:ilvl="4" w:tplc="100C0019" w:tentative="1">
      <w:start w:val="1"/>
      <w:numFmt w:val="lowerLetter"/>
      <w:lvlText w:val="%5."/>
      <w:lvlJc w:val="left"/>
      <w:pPr>
        <w:ind w:left="3960" w:hanging="360"/>
      </w:pPr>
    </w:lvl>
    <w:lvl w:ilvl="5" w:tplc="100C001B" w:tentative="1">
      <w:start w:val="1"/>
      <w:numFmt w:val="lowerRoman"/>
      <w:lvlText w:val="%6."/>
      <w:lvlJc w:val="right"/>
      <w:pPr>
        <w:ind w:left="4680" w:hanging="180"/>
      </w:pPr>
    </w:lvl>
    <w:lvl w:ilvl="6" w:tplc="100C000F" w:tentative="1">
      <w:start w:val="1"/>
      <w:numFmt w:val="decimal"/>
      <w:lvlText w:val="%7."/>
      <w:lvlJc w:val="left"/>
      <w:pPr>
        <w:ind w:left="5400" w:hanging="360"/>
      </w:pPr>
    </w:lvl>
    <w:lvl w:ilvl="7" w:tplc="100C0019" w:tentative="1">
      <w:start w:val="1"/>
      <w:numFmt w:val="lowerLetter"/>
      <w:lvlText w:val="%8."/>
      <w:lvlJc w:val="left"/>
      <w:pPr>
        <w:ind w:left="6120" w:hanging="360"/>
      </w:pPr>
    </w:lvl>
    <w:lvl w:ilvl="8" w:tplc="1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1E05932"/>
    <w:multiLevelType w:val="multilevel"/>
    <w:tmpl w:val="0D1063DA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21E804FF"/>
    <w:multiLevelType w:val="hybridMultilevel"/>
    <w:tmpl w:val="522274AA"/>
    <w:lvl w:ilvl="0" w:tplc="11AC66EC">
      <w:start w:val="1"/>
      <w:numFmt w:val="decimal"/>
      <w:pStyle w:val="Traktandum-Tite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A94070"/>
    <w:multiLevelType w:val="hybridMultilevel"/>
    <w:tmpl w:val="55ECCA22"/>
    <w:lvl w:ilvl="0" w:tplc="F1D65930">
      <w:start w:val="1"/>
      <w:numFmt w:val="decimal"/>
      <w:pStyle w:val="Nummerierung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93396"/>
    <w:multiLevelType w:val="multilevel"/>
    <w:tmpl w:val="6E485136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28B55A7D"/>
    <w:multiLevelType w:val="hybridMultilevel"/>
    <w:tmpl w:val="1756B4DA"/>
    <w:lvl w:ilvl="0" w:tplc="82F20EBE">
      <w:start w:val="1"/>
      <w:numFmt w:val="lowerLetter"/>
      <w:pStyle w:val="AlphabetischeListe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02326C"/>
    <w:multiLevelType w:val="multilevel"/>
    <w:tmpl w:val="EA7C2D1A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•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748D127E"/>
    <w:multiLevelType w:val="multilevel"/>
    <w:tmpl w:val="5D363494"/>
    <w:lvl w:ilvl="0">
      <w:start w:val="1"/>
      <w:numFmt w:val="bullet"/>
      <w:lvlText w:val="‒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7BE30D82"/>
    <w:multiLevelType w:val="multilevel"/>
    <w:tmpl w:val="9F10916C"/>
    <w:lvl w:ilvl="0">
      <w:start w:val="1"/>
      <w:numFmt w:val="bullet"/>
      <w:pStyle w:val="AufzhlungStrich"/>
      <w:lvlText w:val="•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pStyle w:val="Aufzhlung2"/>
      <w:lvlText w:val="•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pStyle w:val="Aufzhlung3"/>
      <w:lvlText w:val="‒"/>
      <w:lvlJc w:val="left"/>
      <w:pPr>
        <w:ind w:left="284" w:hanging="284"/>
      </w:pPr>
      <w:rPr>
        <w:rFonts w:ascii="Arial" w:hAnsi="Arial" w:hint="default"/>
      </w:rPr>
    </w:lvl>
    <w:lvl w:ilvl="3">
      <w:start w:val="1"/>
      <w:numFmt w:val="bullet"/>
      <w:pStyle w:val="Aufzhlung4"/>
      <w:lvlText w:val="‒"/>
      <w:lvlJc w:val="left"/>
      <w:pPr>
        <w:ind w:left="567" w:hanging="283"/>
      </w:pPr>
      <w:rPr>
        <w:rFonts w:ascii="Arial" w:hAnsi="Aria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C68061F"/>
    <w:multiLevelType w:val="hybridMultilevel"/>
    <w:tmpl w:val="713EB19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9"/>
  </w:num>
  <w:num w:numId="12">
    <w:abstractNumId w:val="18"/>
  </w:num>
  <w:num w:numId="13">
    <w:abstractNumId w:val="16"/>
  </w:num>
  <w:num w:numId="14">
    <w:abstractNumId w:val="24"/>
  </w:num>
  <w:num w:numId="15">
    <w:abstractNumId w:val="21"/>
  </w:num>
  <w:num w:numId="16">
    <w:abstractNumId w:val="12"/>
  </w:num>
  <w:num w:numId="17">
    <w:abstractNumId w:val="17"/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13"/>
  </w:num>
  <w:num w:numId="21">
    <w:abstractNumId w:val="15"/>
  </w:num>
  <w:num w:numId="22">
    <w:abstractNumId w:val="14"/>
  </w:num>
  <w:num w:numId="23">
    <w:abstractNumId w:val="20"/>
  </w:num>
  <w:num w:numId="24">
    <w:abstractNumId w:val="22"/>
  </w:num>
  <w:num w:numId="25">
    <w:abstractNumId w:val="23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ctiveWritingStyle w:appName="MSWord" w:lang="it-CH" w:vendorID="64" w:dllVersion="131078" w:nlCheck="1" w:checkStyle="0"/>
  <w:activeWritingStyle w:appName="MSWord" w:lang="en-US" w:vendorID="64" w:dllVersion="131078" w:nlCheck="1" w:checkStyle="1"/>
  <w:activeWritingStyle w:appName="MSWord" w:lang="fr-CH" w:vendorID="64" w:dllVersion="131078" w:nlCheck="1" w:checkStyle="1"/>
  <w:activeWritingStyle w:appName="MSWord" w:lang="de-CH" w:vendorID="64" w:dllVersion="131078" w:nlCheck="1" w:checkStyle="1"/>
  <w:activeWritingStyle w:appName="MSWord" w:lang="de-DE" w:vendorID="64" w:dllVersion="131078" w:nlCheck="1" w:checkStyle="1"/>
  <w:activeWritingStyle w:appName="MSWord" w:lang="fr-FR" w:vendorID="64" w:dllVersion="131078" w:nlCheck="1" w:checkStyle="1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47F"/>
    <w:rsid w:val="00002978"/>
    <w:rsid w:val="0001010F"/>
    <w:rsid w:val="00025C14"/>
    <w:rsid w:val="000266B7"/>
    <w:rsid w:val="000300CD"/>
    <w:rsid w:val="00034D9D"/>
    <w:rsid w:val="000409C8"/>
    <w:rsid w:val="00041700"/>
    <w:rsid w:val="00045628"/>
    <w:rsid w:val="00062C5A"/>
    <w:rsid w:val="00063BC2"/>
    <w:rsid w:val="000701F1"/>
    <w:rsid w:val="00076AD5"/>
    <w:rsid w:val="00096E8E"/>
    <w:rsid w:val="000A2DC4"/>
    <w:rsid w:val="000A37AA"/>
    <w:rsid w:val="000A56E5"/>
    <w:rsid w:val="000B31FE"/>
    <w:rsid w:val="000B595D"/>
    <w:rsid w:val="000E0F37"/>
    <w:rsid w:val="000E756F"/>
    <w:rsid w:val="00104D3D"/>
    <w:rsid w:val="00106688"/>
    <w:rsid w:val="001134C7"/>
    <w:rsid w:val="00113CB8"/>
    <w:rsid w:val="0012151C"/>
    <w:rsid w:val="001232BA"/>
    <w:rsid w:val="00135590"/>
    <w:rsid w:val="001375AB"/>
    <w:rsid w:val="00144122"/>
    <w:rsid w:val="00150A20"/>
    <w:rsid w:val="00154677"/>
    <w:rsid w:val="0016629E"/>
    <w:rsid w:val="00167916"/>
    <w:rsid w:val="001C0216"/>
    <w:rsid w:val="001C4914"/>
    <w:rsid w:val="001D1904"/>
    <w:rsid w:val="001F2ABA"/>
    <w:rsid w:val="001F4A7E"/>
    <w:rsid w:val="001F4B8C"/>
    <w:rsid w:val="00224EF6"/>
    <w:rsid w:val="002310B5"/>
    <w:rsid w:val="0023205B"/>
    <w:rsid w:val="00237FA3"/>
    <w:rsid w:val="00256273"/>
    <w:rsid w:val="00267F71"/>
    <w:rsid w:val="00290E37"/>
    <w:rsid w:val="00293F83"/>
    <w:rsid w:val="002D38AE"/>
    <w:rsid w:val="002F06AA"/>
    <w:rsid w:val="002F770A"/>
    <w:rsid w:val="003105AB"/>
    <w:rsid w:val="00316ED7"/>
    <w:rsid w:val="0032330D"/>
    <w:rsid w:val="00326FDC"/>
    <w:rsid w:val="00332137"/>
    <w:rsid w:val="00333A1B"/>
    <w:rsid w:val="003514EE"/>
    <w:rsid w:val="00361913"/>
    <w:rsid w:val="00364EE3"/>
    <w:rsid w:val="00375834"/>
    <w:rsid w:val="00391733"/>
    <w:rsid w:val="003A014D"/>
    <w:rsid w:val="003A5BA3"/>
    <w:rsid w:val="003C042B"/>
    <w:rsid w:val="003C7BAF"/>
    <w:rsid w:val="003F047F"/>
    <w:rsid w:val="003F1A56"/>
    <w:rsid w:val="003F34C8"/>
    <w:rsid w:val="00437114"/>
    <w:rsid w:val="00455546"/>
    <w:rsid w:val="0048496E"/>
    <w:rsid w:val="00486DBB"/>
    <w:rsid w:val="00494FD7"/>
    <w:rsid w:val="004A039B"/>
    <w:rsid w:val="004D179F"/>
    <w:rsid w:val="004D27E2"/>
    <w:rsid w:val="004F3B89"/>
    <w:rsid w:val="00500294"/>
    <w:rsid w:val="00505777"/>
    <w:rsid w:val="00526C93"/>
    <w:rsid w:val="00535EA2"/>
    <w:rsid w:val="005812F5"/>
    <w:rsid w:val="00582682"/>
    <w:rsid w:val="00591832"/>
    <w:rsid w:val="00592841"/>
    <w:rsid w:val="005A1EAE"/>
    <w:rsid w:val="005C03B0"/>
    <w:rsid w:val="005C0E92"/>
    <w:rsid w:val="005D0BF1"/>
    <w:rsid w:val="005D4EF7"/>
    <w:rsid w:val="005E792C"/>
    <w:rsid w:val="005F5A3F"/>
    <w:rsid w:val="005F7E37"/>
    <w:rsid w:val="006044D5"/>
    <w:rsid w:val="00622FDC"/>
    <w:rsid w:val="00624ED4"/>
    <w:rsid w:val="00626E8C"/>
    <w:rsid w:val="00642F26"/>
    <w:rsid w:val="0065274C"/>
    <w:rsid w:val="00657259"/>
    <w:rsid w:val="00681152"/>
    <w:rsid w:val="00686D14"/>
    <w:rsid w:val="00687ED7"/>
    <w:rsid w:val="0069233E"/>
    <w:rsid w:val="00694E90"/>
    <w:rsid w:val="006A0AE2"/>
    <w:rsid w:val="006E0F4E"/>
    <w:rsid w:val="006E3A77"/>
    <w:rsid w:val="006F0345"/>
    <w:rsid w:val="006F0469"/>
    <w:rsid w:val="00711147"/>
    <w:rsid w:val="007277E3"/>
    <w:rsid w:val="00734458"/>
    <w:rsid w:val="007419CF"/>
    <w:rsid w:val="0074487E"/>
    <w:rsid w:val="00755E7D"/>
    <w:rsid w:val="007648E8"/>
    <w:rsid w:val="00774E70"/>
    <w:rsid w:val="0078050A"/>
    <w:rsid w:val="0079099E"/>
    <w:rsid w:val="00796CEE"/>
    <w:rsid w:val="007A2BC2"/>
    <w:rsid w:val="007C0B2A"/>
    <w:rsid w:val="007C12D5"/>
    <w:rsid w:val="007D27C5"/>
    <w:rsid w:val="007E7C50"/>
    <w:rsid w:val="007F58FD"/>
    <w:rsid w:val="00841B44"/>
    <w:rsid w:val="00883CC4"/>
    <w:rsid w:val="0089196E"/>
    <w:rsid w:val="008A0281"/>
    <w:rsid w:val="00907B2E"/>
    <w:rsid w:val="009427E5"/>
    <w:rsid w:val="0094437E"/>
    <w:rsid w:val="009613D8"/>
    <w:rsid w:val="009746C5"/>
    <w:rsid w:val="00992FD3"/>
    <w:rsid w:val="00995CBA"/>
    <w:rsid w:val="0099678C"/>
    <w:rsid w:val="009B0C96"/>
    <w:rsid w:val="009C222B"/>
    <w:rsid w:val="009C67A8"/>
    <w:rsid w:val="009D201B"/>
    <w:rsid w:val="009D5D9C"/>
    <w:rsid w:val="009E2171"/>
    <w:rsid w:val="00A30838"/>
    <w:rsid w:val="00A51561"/>
    <w:rsid w:val="00A57815"/>
    <w:rsid w:val="00A62F82"/>
    <w:rsid w:val="00A7133D"/>
    <w:rsid w:val="00A77F71"/>
    <w:rsid w:val="00AB66A0"/>
    <w:rsid w:val="00AC2D5B"/>
    <w:rsid w:val="00AC645B"/>
    <w:rsid w:val="00AD36B2"/>
    <w:rsid w:val="00AF47AE"/>
    <w:rsid w:val="00AF7CA8"/>
    <w:rsid w:val="00B10236"/>
    <w:rsid w:val="00B32ABB"/>
    <w:rsid w:val="00B41FD3"/>
    <w:rsid w:val="00B803E7"/>
    <w:rsid w:val="00B80EEC"/>
    <w:rsid w:val="00B95D09"/>
    <w:rsid w:val="00BA3DCF"/>
    <w:rsid w:val="00BA4DDE"/>
    <w:rsid w:val="00BB0C57"/>
    <w:rsid w:val="00BC655F"/>
    <w:rsid w:val="00C05FAB"/>
    <w:rsid w:val="00C46061"/>
    <w:rsid w:val="00C51D2F"/>
    <w:rsid w:val="00CA348A"/>
    <w:rsid w:val="00CB2CE6"/>
    <w:rsid w:val="00CC03DA"/>
    <w:rsid w:val="00CC59FF"/>
    <w:rsid w:val="00CF3778"/>
    <w:rsid w:val="00D214FA"/>
    <w:rsid w:val="00D26740"/>
    <w:rsid w:val="00D401C6"/>
    <w:rsid w:val="00D41D28"/>
    <w:rsid w:val="00D45DE9"/>
    <w:rsid w:val="00D57586"/>
    <w:rsid w:val="00D90395"/>
    <w:rsid w:val="00D9415C"/>
    <w:rsid w:val="00D95914"/>
    <w:rsid w:val="00DA712D"/>
    <w:rsid w:val="00DB4B5A"/>
    <w:rsid w:val="00E10BEF"/>
    <w:rsid w:val="00E25DCD"/>
    <w:rsid w:val="00E269E1"/>
    <w:rsid w:val="00E422C2"/>
    <w:rsid w:val="00E45F13"/>
    <w:rsid w:val="00E510BC"/>
    <w:rsid w:val="00E61256"/>
    <w:rsid w:val="00E65F60"/>
    <w:rsid w:val="00E73CB2"/>
    <w:rsid w:val="00E839BA"/>
    <w:rsid w:val="00EA2F2F"/>
    <w:rsid w:val="00EA59B8"/>
    <w:rsid w:val="00EC2DF9"/>
    <w:rsid w:val="00EE4E87"/>
    <w:rsid w:val="00EF61B4"/>
    <w:rsid w:val="00F016BC"/>
    <w:rsid w:val="00F01DC4"/>
    <w:rsid w:val="00F0660B"/>
    <w:rsid w:val="00F123AE"/>
    <w:rsid w:val="00F230FE"/>
    <w:rsid w:val="00F30102"/>
    <w:rsid w:val="00F42A01"/>
    <w:rsid w:val="00F42EF2"/>
    <w:rsid w:val="00F6417D"/>
    <w:rsid w:val="00F73331"/>
    <w:rsid w:val="00F91D37"/>
    <w:rsid w:val="00FB05E7"/>
    <w:rsid w:val="00FE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5:docId w15:val="{3C804A93-4557-42D9-9507-218FBD57E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A0281"/>
    <w:pPr>
      <w:spacing w:after="0" w:line="290" w:lineRule="atLeast"/>
    </w:pPr>
    <w:rPr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0BEF"/>
    <w:pPr>
      <w:keepNext/>
      <w:keepLines/>
      <w:numPr>
        <w:numId w:val="19"/>
      </w:numPr>
      <w:spacing w:before="580" w:after="290"/>
      <w:ind w:left="993" w:hanging="993"/>
      <w:outlineLvl w:val="0"/>
    </w:pPr>
    <w:rPr>
      <w:rFonts w:asciiTheme="majorHAnsi" w:eastAsiaTheme="majorEastAsia" w:hAnsiTheme="majorHAnsi" w:cstheme="majorBidi"/>
      <w:bCs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10BEF"/>
    <w:pPr>
      <w:keepNext/>
      <w:keepLines/>
      <w:numPr>
        <w:ilvl w:val="1"/>
        <w:numId w:val="19"/>
      </w:numPr>
      <w:spacing w:before="580" w:after="290" w:line="400" w:lineRule="atLeast"/>
      <w:ind w:left="992" w:hanging="992"/>
      <w:outlineLvl w:val="1"/>
    </w:pPr>
    <w:rPr>
      <w:rFonts w:asciiTheme="majorHAnsi" w:eastAsiaTheme="majorEastAsia" w:hAnsiTheme="majorHAnsi" w:cstheme="majorBidi"/>
      <w:bCs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0BEF"/>
    <w:pPr>
      <w:keepNext/>
      <w:keepLines/>
      <w:numPr>
        <w:ilvl w:val="2"/>
        <w:numId w:val="19"/>
      </w:numPr>
      <w:spacing w:before="560" w:after="290"/>
      <w:ind w:left="992" w:hanging="992"/>
      <w:outlineLvl w:val="2"/>
    </w:pPr>
    <w:rPr>
      <w:rFonts w:asciiTheme="majorHAnsi" w:eastAsiaTheme="majorEastAsia" w:hAnsiTheme="majorHAnsi" w:cstheme="majorBidi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746C5"/>
    <w:pPr>
      <w:keepNext/>
      <w:keepLines/>
      <w:numPr>
        <w:ilvl w:val="3"/>
        <w:numId w:val="19"/>
      </w:numPr>
      <w:spacing w:before="580" w:after="290"/>
      <w:ind w:left="993" w:hanging="993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9746C5"/>
    <w:pPr>
      <w:keepNext/>
      <w:keepLines/>
      <w:spacing w:before="290"/>
      <w:outlineLvl w:val="4"/>
    </w:pPr>
    <w:rPr>
      <w:rFonts w:asciiTheme="majorHAnsi" w:eastAsiaTheme="majorEastAsia" w:hAnsiTheme="majorHAnsi" w:cstheme="majorBidi"/>
      <w:b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E510BC"/>
    <w:pPr>
      <w:keepNext/>
      <w:keepLines/>
      <w:numPr>
        <w:ilvl w:val="5"/>
        <w:numId w:val="19"/>
      </w:numPr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rsid w:val="00E510BC"/>
    <w:pPr>
      <w:keepNext/>
      <w:keepLines/>
      <w:numPr>
        <w:ilvl w:val="6"/>
        <w:numId w:val="19"/>
      </w:numPr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rsid w:val="00796CEE"/>
    <w:pPr>
      <w:keepNext/>
      <w:keepLines/>
      <w:numPr>
        <w:ilvl w:val="7"/>
        <w:numId w:val="1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rsid w:val="00796CEE"/>
    <w:pPr>
      <w:keepNext/>
      <w:keepLines/>
      <w:numPr>
        <w:ilvl w:val="8"/>
        <w:numId w:val="1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37FA3"/>
    <w:rPr>
      <w:color w:val="0070C0"/>
      <w:u w:val="single" w:color="0070C0"/>
    </w:rPr>
  </w:style>
  <w:style w:type="paragraph" w:styleId="Kopfzeile">
    <w:name w:val="header"/>
    <w:basedOn w:val="Standard"/>
    <w:link w:val="KopfzeileZchn"/>
    <w:uiPriority w:val="79"/>
    <w:unhideWhenUsed/>
    <w:rsid w:val="00034D9D"/>
    <w:pPr>
      <w:tabs>
        <w:tab w:val="right" w:pos="8844"/>
      </w:tabs>
      <w:spacing w:line="240" w:lineRule="auto"/>
    </w:pPr>
    <w:rPr>
      <w:noProof/>
      <w:sz w:val="14"/>
      <w:szCs w:val="14"/>
      <w:lang w:eastAsia="de-CH"/>
    </w:rPr>
  </w:style>
  <w:style w:type="character" w:customStyle="1" w:styleId="KopfzeileZchn">
    <w:name w:val="Kopfzeile Zchn"/>
    <w:basedOn w:val="Absatz-Standardschriftart"/>
    <w:link w:val="Kopfzeile"/>
    <w:uiPriority w:val="79"/>
    <w:rsid w:val="00034D9D"/>
    <w:rPr>
      <w:noProof/>
      <w:sz w:val="14"/>
      <w:szCs w:val="14"/>
      <w:lang w:eastAsia="de-CH"/>
    </w:rPr>
  </w:style>
  <w:style w:type="paragraph" w:styleId="Fuzeile">
    <w:name w:val="footer"/>
    <w:basedOn w:val="Standard"/>
    <w:link w:val="FuzeileZchn"/>
    <w:uiPriority w:val="80"/>
    <w:unhideWhenUsed/>
    <w:rsid w:val="00505777"/>
    <w:pPr>
      <w:tabs>
        <w:tab w:val="right" w:pos="8844"/>
      </w:tabs>
      <w:spacing w:line="170" w:lineRule="atLeast"/>
    </w:pPr>
    <w:rPr>
      <w:spacing w:val="2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80"/>
    <w:rsid w:val="00505777"/>
    <w:rPr>
      <w:spacing w:val="2"/>
      <w:sz w:val="14"/>
      <w:szCs w:val="14"/>
    </w:rPr>
  </w:style>
  <w:style w:type="paragraph" w:customStyle="1" w:styleId="EinfAbs">
    <w:name w:val="[Einf. Abs.]"/>
    <w:basedOn w:val="Standard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enabsatz">
    <w:name w:val="List Paragraph"/>
    <w:basedOn w:val="Standard"/>
    <w:uiPriority w:val="34"/>
    <w:rsid w:val="009C67A8"/>
    <w:pPr>
      <w:ind w:left="720"/>
      <w:contextualSpacing/>
    </w:pPr>
  </w:style>
  <w:style w:type="paragraph" w:styleId="Aufzhlungszeichen">
    <w:name w:val="List Bullet"/>
    <w:basedOn w:val="Listenabsatz"/>
    <w:uiPriority w:val="99"/>
    <w:unhideWhenUsed/>
    <w:rsid w:val="009C67A8"/>
    <w:pPr>
      <w:numPr>
        <w:numId w:val="12"/>
      </w:numPr>
    </w:pPr>
  </w:style>
  <w:style w:type="paragraph" w:styleId="Aufzhlungszeichen2">
    <w:name w:val="List Bullet 2"/>
    <w:basedOn w:val="Listenabsatz"/>
    <w:uiPriority w:val="99"/>
    <w:unhideWhenUsed/>
    <w:rsid w:val="009C67A8"/>
    <w:pPr>
      <w:numPr>
        <w:ilvl w:val="1"/>
        <w:numId w:val="12"/>
      </w:numPr>
    </w:pPr>
  </w:style>
  <w:style w:type="paragraph" w:styleId="Aufzhlungszeichen3">
    <w:name w:val="List Bullet 3"/>
    <w:basedOn w:val="Listenabsatz"/>
    <w:uiPriority w:val="99"/>
    <w:unhideWhenUsed/>
    <w:rsid w:val="009C67A8"/>
    <w:pPr>
      <w:numPr>
        <w:ilvl w:val="2"/>
        <w:numId w:val="12"/>
      </w:numPr>
    </w:pPr>
  </w:style>
  <w:style w:type="table" w:styleId="Tabellenraster">
    <w:name w:val="Table Grid"/>
    <w:basedOn w:val="NormaleTabelle"/>
    <w:uiPriority w:val="59"/>
    <w:rsid w:val="0036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E10BEF"/>
    <w:rPr>
      <w:rFonts w:asciiTheme="majorHAnsi" w:eastAsiaTheme="majorEastAsia" w:hAnsiTheme="majorHAnsi" w:cstheme="majorBidi"/>
      <w:bCs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10BEF"/>
    <w:rPr>
      <w:rFonts w:asciiTheme="majorHAnsi" w:eastAsiaTheme="majorEastAsia" w:hAnsiTheme="majorHAnsi" w:cstheme="majorBidi"/>
      <w:bCs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E10BEF"/>
    <w:pPr>
      <w:spacing w:line="720" w:lineRule="atLeast"/>
      <w:contextualSpacing/>
    </w:pPr>
    <w:rPr>
      <w:rFonts w:asciiTheme="majorHAnsi" w:eastAsiaTheme="majorEastAsia" w:hAnsiTheme="majorHAnsi" w:cstheme="majorBidi"/>
      <w:kern w:val="28"/>
      <w:sz w:val="6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10BEF"/>
    <w:rPr>
      <w:rFonts w:asciiTheme="majorHAnsi" w:eastAsiaTheme="majorEastAsia" w:hAnsiTheme="majorHAnsi" w:cstheme="majorBidi"/>
      <w:kern w:val="28"/>
      <w:sz w:val="60"/>
      <w:szCs w:val="52"/>
    </w:rPr>
  </w:style>
  <w:style w:type="paragraph" w:customStyle="1" w:styleId="Brieftitel">
    <w:name w:val="Brieftitel"/>
    <w:basedOn w:val="Standard"/>
    <w:link w:val="BrieftitelZchn"/>
    <w:uiPriority w:val="14"/>
    <w:rsid w:val="00494FD7"/>
    <w:pPr>
      <w:contextualSpacing/>
    </w:pPr>
    <w:rPr>
      <w:rFonts w:asciiTheme="majorHAnsi" w:hAnsiTheme="majorHAnsi"/>
      <w:b/>
    </w:rPr>
  </w:style>
  <w:style w:type="character" w:customStyle="1" w:styleId="BrieftitelZchn">
    <w:name w:val="Brieftitel Zchn"/>
    <w:basedOn w:val="Absatz-Standardschriftart"/>
    <w:link w:val="Brieftitel"/>
    <w:uiPriority w:val="14"/>
    <w:rsid w:val="00494FD7"/>
    <w:rPr>
      <w:rFonts w:asciiTheme="majorHAnsi" w:hAnsiTheme="majorHAnsi"/>
      <w:b/>
    </w:rPr>
  </w:style>
  <w:style w:type="paragraph" w:customStyle="1" w:styleId="Kontaktangaben">
    <w:name w:val="Kontaktangaben"/>
    <w:basedOn w:val="Standard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E7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rsid w:val="00E10BEF"/>
    <w:rPr>
      <w:rFonts w:asciiTheme="majorHAnsi" w:eastAsiaTheme="majorEastAsia" w:hAnsiTheme="majorHAnsi" w:cstheme="majorBidi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9746C5"/>
    <w:rPr>
      <w:rFonts w:asciiTheme="majorHAnsi" w:eastAsiaTheme="majorEastAsia" w:hAnsiTheme="majorHAnsi" w:cstheme="majorBidi"/>
      <w:b/>
      <w:iCs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9746C5"/>
    <w:rPr>
      <w:rFonts w:asciiTheme="majorHAnsi" w:eastAsiaTheme="majorEastAsia" w:hAnsiTheme="majorHAnsi" w:cstheme="majorBidi"/>
      <w:b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E510BC"/>
    <w:rPr>
      <w:rFonts w:asciiTheme="majorHAnsi" w:eastAsiaTheme="majorEastAsia" w:hAnsiTheme="majorHAnsi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E510BC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796C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796C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ufzhlungStrich">
    <w:name w:val="Aufzählung Strich"/>
    <w:basedOn w:val="Listenabsatz"/>
    <w:uiPriority w:val="2"/>
    <w:qFormat/>
    <w:rsid w:val="00CC03DA"/>
    <w:pPr>
      <w:numPr>
        <w:numId w:val="24"/>
      </w:numPr>
    </w:pPr>
  </w:style>
  <w:style w:type="paragraph" w:customStyle="1" w:styleId="Traktandum-Text">
    <w:name w:val="Traktandum-Text"/>
    <w:basedOn w:val="AufzhlungStrich"/>
    <w:uiPriority w:val="18"/>
    <w:unhideWhenUsed/>
    <w:rsid w:val="00E269E1"/>
    <w:pPr>
      <w:numPr>
        <w:numId w:val="0"/>
      </w:numPr>
      <w:tabs>
        <w:tab w:val="left" w:pos="7938"/>
      </w:tabs>
      <w:ind w:left="426" w:right="848"/>
    </w:pPr>
  </w:style>
  <w:style w:type="paragraph" w:customStyle="1" w:styleId="Traktandum-Titel">
    <w:name w:val="Traktandum-Titel"/>
    <w:basedOn w:val="AufzhlungStrich"/>
    <w:next w:val="Traktandum-Text"/>
    <w:uiPriority w:val="18"/>
    <w:unhideWhenUsed/>
    <w:rsid w:val="00E269E1"/>
    <w:pPr>
      <w:numPr>
        <w:numId w:val="16"/>
      </w:numPr>
      <w:tabs>
        <w:tab w:val="left" w:pos="7938"/>
      </w:tabs>
      <w:ind w:left="426" w:hanging="426"/>
    </w:pPr>
    <w:rPr>
      <w:rFonts w:asciiTheme="majorHAnsi" w:hAnsiTheme="majorHAnsi"/>
    </w:rPr>
  </w:style>
  <w:style w:type="paragraph" w:customStyle="1" w:styleId="Anleitung">
    <w:name w:val="Anleitung"/>
    <w:basedOn w:val="Standard"/>
    <w:uiPriority w:val="98"/>
    <w:rsid w:val="0032330D"/>
    <w:rPr>
      <w:vanish/>
      <w:color w:val="A6A6A6" w:themeColor="background1" w:themeShade="A6"/>
      <w:sz w:val="18"/>
      <w:szCs w:val="18"/>
    </w:rPr>
  </w:style>
  <w:style w:type="character" w:styleId="BesuchterHyperlink">
    <w:name w:val="FollowedHyperlink"/>
    <w:basedOn w:val="Hyperlink"/>
    <w:uiPriority w:val="75"/>
    <w:rsid w:val="00F73331"/>
    <w:rPr>
      <w:color w:val="auto"/>
      <w:u w:val="none" w:color="0070C0"/>
    </w:rPr>
  </w:style>
  <w:style w:type="paragraph" w:styleId="Untertitel">
    <w:name w:val="Subtitle"/>
    <w:basedOn w:val="Standard"/>
    <w:next w:val="Standard"/>
    <w:link w:val="UntertitelZchn"/>
    <w:uiPriority w:val="11"/>
    <w:rsid w:val="00E839BA"/>
    <w:pPr>
      <w:numPr>
        <w:ilvl w:val="1"/>
      </w:numPr>
    </w:pPr>
    <w:rPr>
      <w:rFonts w:eastAsiaTheme="minorEastAsia"/>
      <w:color w:val="000000" w:themeColor="text1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839BA"/>
    <w:rPr>
      <w:rFonts w:eastAsiaTheme="minorEastAsia"/>
      <w:color w:val="000000" w:themeColor="text1"/>
    </w:rPr>
  </w:style>
  <w:style w:type="paragraph" w:styleId="Datum">
    <w:name w:val="Date"/>
    <w:basedOn w:val="Standard"/>
    <w:next w:val="Standard"/>
    <w:link w:val="DatumZchn"/>
    <w:uiPriority w:val="15"/>
    <w:rsid w:val="00F42A01"/>
    <w:pPr>
      <w:spacing w:before="1100"/>
    </w:pPr>
  </w:style>
  <w:style w:type="character" w:customStyle="1" w:styleId="DatumZchn">
    <w:name w:val="Datum Zchn"/>
    <w:basedOn w:val="Absatz-Standardschriftart"/>
    <w:link w:val="Datum"/>
    <w:uiPriority w:val="15"/>
    <w:rsid w:val="00F42A01"/>
    <w:rPr>
      <w:sz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A0281"/>
    <w:pPr>
      <w:spacing w:line="240" w:lineRule="auto"/>
    </w:pPr>
    <w:rPr>
      <w:sz w:val="14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A0281"/>
    <w:rPr>
      <w:sz w:val="14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42F26"/>
    <w:rPr>
      <w:vertAlign w:val="superscript"/>
    </w:rPr>
  </w:style>
  <w:style w:type="table" w:customStyle="1" w:styleId="TabelleohneRahmen">
    <w:name w:val="Tabelle ohne Rahmen"/>
    <w:basedOn w:val="NormaleTabelle"/>
    <w:uiPriority w:val="99"/>
    <w:rsid w:val="00642F26"/>
    <w:pPr>
      <w:spacing w:after="0" w:line="240" w:lineRule="auto"/>
    </w:pPr>
    <w:tblPr>
      <w:tblCellMar>
        <w:left w:w="0" w:type="dxa"/>
        <w:right w:w="28" w:type="dxa"/>
      </w:tblCellMar>
    </w:tblPr>
  </w:style>
  <w:style w:type="paragraph" w:styleId="Endnotentext">
    <w:name w:val="endnote text"/>
    <w:basedOn w:val="Funotentext"/>
    <w:link w:val="EndnotentextZchn"/>
    <w:uiPriority w:val="99"/>
    <w:semiHidden/>
    <w:unhideWhenUsed/>
    <w:rsid w:val="00113CB8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12151C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113CB8"/>
    <w:rPr>
      <w:vertAlign w:val="superscript"/>
    </w:rPr>
  </w:style>
  <w:style w:type="paragraph" w:customStyle="1" w:styleId="Aufzhlung2">
    <w:name w:val="Aufzählung 2"/>
    <w:basedOn w:val="AufzhlungStrich"/>
    <w:uiPriority w:val="2"/>
    <w:rsid w:val="00CC03DA"/>
    <w:pPr>
      <w:numPr>
        <w:ilvl w:val="1"/>
      </w:numPr>
    </w:pPr>
    <w:rPr>
      <w:lang w:val="it-CH"/>
    </w:rPr>
  </w:style>
  <w:style w:type="paragraph" w:customStyle="1" w:styleId="Aufzhlung3">
    <w:name w:val="Aufzählung 3"/>
    <w:basedOn w:val="AufzhlungStrich"/>
    <w:uiPriority w:val="2"/>
    <w:qFormat/>
    <w:rsid w:val="00CC03DA"/>
    <w:pPr>
      <w:numPr>
        <w:ilvl w:val="2"/>
      </w:numPr>
    </w:pPr>
    <w:rPr>
      <w:lang w:val="it-CH"/>
    </w:rPr>
  </w:style>
  <w:style w:type="paragraph" w:customStyle="1" w:styleId="PlatzhalterTitelseite">
    <w:name w:val="Platzhalter Titelseite"/>
    <w:basedOn w:val="Standard"/>
    <w:rsid w:val="00A30838"/>
    <w:pPr>
      <w:spacing w:after="3160"/>
    </w:pPr>
  </w:style>
  <w:style w:type="paragraph" w:styleId="Beschriftung">
    <w:name w:val="caption"/>
    <w:basedOn w:val="Standard"/>
    <w:next w:val="Standard"/>
    <w:uiPriority w:val="35"/>
    <w:unhideWhenUsed/>
    <w:qFormat/>
    <w:rsid w:val="009746C5"/>
    <w:pPr>
      <w:spacing w:before="140" w:after="200"/>
      <w:ind w:left="1134" w:hanging="1134"/>
    </w:pPr>
    <w:rPr>
      <w:iCs/>
      <w:szCs w:val="18"/>
    </w:rPr>
  </w:style>
  <w:style w:type="paragraph" w:customStyle="1" w:styleId="Nummerierung">
    <w:name w:val="Nummerierung"/>
    <w:basedOn w:val="Listenabsatz"/>
    <w:uiPriority w:val="3"/>
    <w:qFormat/>
    <w:rsid w:val="00CC03DA"/>
    <w:pPr>
      <w:numPr>
        <w:numId w:val="20"/>
      </w:numPr>
      <w:ind w:left="284" w:hanging="284"/>
    </w:pPr>
  </w:style>
  <w:style w:type="paragraph" w:customStyle="1" w:styleId="AlphabetischeListe">
    <w:name w:val="Alphabetische Liste"/>
    <w:basedOn w:val="Nummerierung"/>
    <w:uiPriority w:val="3"/>
    <w:qFormat/>
    <w:rsid w:val="00CC03DA"/>
    <w:pPr>
      <w:numPr>
        <w:numId w:val="21"/>
      </w:numPr>
      <w:ind w:left="284" w:hanging="284"/>
    </w:pPr>
  </w:style>
  <w:style w:type="paragraph" w:customStyle="1" w:styleId="Aufzhlung4">
    <w:name w:val="Aufzählung 4"/>
    <w:basedOn w:val="Aufzhlung3"/>
    <w:uiPriority w:val="2"/>
    <w:rsid w:val="00CC03DA"/>
    <w:pPr>
      <w:numPr>
        <w:ilvl w:val="3"/>
      </w:numPr>
    </w:pPr>
    <w:rPr>
      <w:lang w:val="de-CH"/>
    </w:rPr>
  </w:style>
  <w:style w:type="paragraph" w:customStyle="1" w:styleId="TextInfoboxTitelseite">
    <w:name w:val="Text Infobox Titelseite"/>
    <w:basedOn w:val="Standard"/>
    <w:rsid w:val="005A1EAE"/>
    <w:pPr>
      <w:ind w:left="2127" w:hanging="2127"/>
    </w:pPr>
  </w:style>
  <w:style w:type="character" w:styleId="Platzhaltertext">
    <w:name w:val="Placeholder Text"/>
    <w:basedOn w:val="Absatz-Standardschriftart"/>
    <w:uiPriority w:val="99"/>
    <w:semiHidden/>
    <w:rsid w:val="005A1EAE"/>
    <w:rPr>
      <w:color w:val="80808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C0216"/>
    <w:pPr>
      <w:numPr>
        <w:numId w:val="0"/>
      </w:numPr>
      <w:outlineLvl w:val="9"/>
    </w:pPr>
    <w:rPr>
      <w:bCs w:val="0"/>
      <w:color w:val="000000" w:themeColor="text1"/>
      <w:szCs w:val="32"/>
      <w:lang w:eastAsia="de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F6417D"/>
    <w:pPr>
      <w:tabs>
        <w:tab w:val="right" w:leader="dot" w:pos="8834"/>
      </w:tabs>
      <w:ind w:left="1134" w:hanging="1134"/>
    </w:pPr>
    <w:rPr>
      <w:b/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F6417D"/>
    <w:pPr>
      <w:tabs>
        <w:tab w:val="right" w:leader="dot" w:pos="8834"/>
      </w:tabs>
      <w:ind w:left="1134" w:hanging="1134"/>
    </w:pPr>
  </w:style>
  <w:style w:type="paragraph" w:styleId="Verzeichnis3">
    <w:name w:val="toc 3"/>
    <w:basedOn w:val="Standard"/>
    <w:next w:val="Standard"/>
    <w:autoRedefine/>
    <w:uiPriority w:val="39"/>
    <w:unhideWhenUsed/>
    <w:rsid w:val="00F6417D"/>
    <w:pPr>
      <w:tabs>
        <w:tab w:val="right" w:leader="dot" w:pos="8834"/>
      </w:tabs>
      <w:ind w:left="1134" w:hanging="1134"/>
    </w:pPr>
  </w:style>
  <w:style w:type="paragraph" w:styleId="Verzeichnis4">
    <w:name w:val="toc 4"/>
    <w:basedOn w:val="Standard"/>
    <w:next w:val="Standard"/>
    <w:autoRedefine/>
    <w:uiPriority w:val="39"/>
    <w:unhideWhenUsed/>
    <w:rsid w:val="00F6417D"/>
    <w:pPr>
      <w:tabs>
        <w:tab w:val="right" w:leader="dot" w:pos="8834"/>
      </w:tabs>
      <w:ind w:left="1134" w:hanging="1134"/>
    </w:pPr>
  </w:style>
  <w:style w:type="paragraph" w:styleId="Verzeichnis5">
    <w:name w:val="toc 5"/>
    <w:basedOn w:val="Standard"/>
    <w:next w:val="Standard"/>
    <w:autoRedefine/>
    <w:uiPriority w:val="39"/>
    <w:unhideWhenUsed/>
    <w:rsid w:val="00F6417D"/>
    <w:pPr>
      <w:tabs>
        <w:tab w:val="right" w:leader="dot" w:pos="8834"/>
      </w:tabs>
    </w:pPr>
  </w:style>
  <w:style w:type="table" w:customStyle="1" w:styleId="Movetia1">
    <w:name w:val="Movetia 1"/>
    <w:basedOn w:val="NormaleTabelle"/>
    <w:uiPriority w:val="99"/>
    <w:rsid w:val="00D41D28"/>
    <w:pPr>
      <w:spacing w:after="0" w:line="240" w:lineRule="auto"/>
    </w:p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57" w:type="dxa"/>
        <w:bottom w:w="85" w:type="dxa"/>
      </w:tblCellMar>
    </w:tblPr>
    <w:tblStylePr w:type="firstRow">
      <w:rPr>
        <w:color w:val="FFFFFF" w:themeColor="background1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000000" w:themeFill="text1"/>
      </w:tcPr>
    </w:tblStylePr>
  </w:style>
  <w:style w:type="table" w:customStyle="1" w:styleId="Movetia2">
    <w:name w:val="Movetia 2"/>
    <w:basedOn w:val="NormaleTabelle"/>
    <w:uiPriority w:val="99"/>
    <w:rsid w:val="00D41D28"/>
    <w:pPr>
      <w:spacing w:after="0" w:line="240" w:lineRule="auto"/>
    </w:pPr>
    <w:tblPr>
      <w:tblBorders>
        <w:top w:val="single" w:sz="2" w:space="0" w:color="auto"/>
        <w:bottom w:val="single" w:sz="2" w:space="0" w:color="auto"/>
        <w:insideH w:val="single" w:sz="2" w:space="0" w:color="auto"/>
      </w:tblBorders>
      <w:tblCellMar>
        <w:top w:w="57" w:type="dxa"/>
        <w:bottom w:w="85" w:type="dxa"/>
      </w:tblCellMar>
    </w:tblPr>
    <w:tblStylePr w:type="firstRow">
      <w:rPr>
        <w:color w:val="FFFFFF" w:themeColor="background1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000000" w:themeFill="text1"/>
      </w:tcPr>
    </w:tblStylePr>
  </w:style>
  <w:style w:type="table" w:styleId="TabellemithellemGitternetz">
    <w:name w:val="Grid Table Light"/>
    <w:basedOn w:val="NormaleTabelle"/>
    <w:uiPriority w:val="40"/>
    <w:rsid w:val="00D41D2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rsid w:val="00D41D2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itternetztabelle4Akzent5">
    <w:name w:val="Grid Table 4 Accent 5"/>
    <w:basedOn w:val="NormaleTabelle"/>
    <w:uiPriority w:val="49"/>
    <w:rsid w:val="00361913"/>
    <w:pPr>
      <w:spacing w:after="0" w:line="240" w:lineRule="auto"/>
    </w:pPr>
    <w:tblPr>
      <w:tblStyleRowBandSize w:val="1"/>
      <w:tblStyleColBandSize w:val="1"/>
      <w:tblBorders>
        <w:top w:val="single" w:sz="4" w:space="0" w:color="FFD2CF" w:themeColor="accent5" w:themeTint="99"/>
        <w:left w:val="single" w:sz="4" w:space="0" w:color="FFD2CF" w:themeColor="accent5" w:themeTint="99"/>
        <w:bottom w:val="single" w:sz="4" w:space="0" w:color="FFD2CF" w:themeColor="accent5" w:themeTint="99"/>
        <w:right w:val="single" w:sz="4" w:space="0" w:color="FFD2CF" w:themeColor="accent5" w:themeTint="99"/>
        <w:insideH w:val="single" w:sz="4" w:space="0" w:color="FFD2CF" w:themeColor="accent5" w:themeTint="99"/>
        <w:insideV w:val="single" w:sz="4" w:space="0" w:color="FFD2C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B5AF" w:themeColor="accent5"/>
          <w:left w:val="single" w:sz="4" w:space="0" w:color="FFB5AF" w:themeColor="accent5"/>
          <w:bottom w:val="single" w:sz="4" w:space="0" w:color="FFB5AF" w:themeColor="accent5"/>
          <w:right w:val="single" w:sz="4" w:space="0" w:color="FFB5AF" w:themeColor="accent5"/>
          <w:insideH w:val="nil"/>
          <w:insideV w:val="nil"/>
        </w:tcBorders>
        <w:shd w:val="clear" w:color="auto" w:fill="FFB5AF" w:themeFill="accent5"/>
      </w:tcPr>
    </w:tblStylePr>
    <w:tblStylePr w:type="lastRow">
      <w:rPr>
        <w:b/>
        <w:bCs/>
      </w:rPr>
      <w:tblPr/>
      <w:tcPr>
        <w:tcBorders>
          <w:top w:val="double" w:sz="4" w:space="0" w:color="FFB5A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0EF" w:themeFill="accent5" w:themeFillTint="33"/>
      </w:tcPr>
    </w:tblStylePr>
    <w:tblStylePr w:type="band1Horz">
      <w:tblPr/>
      <w:tcPr>
        <w:shd w:val="clear" w:color="auto" w:fill="FFF0EF" w:themeFill="accent5" w:themeFillTint="33"/>
      </w:tcPr>
    </w:tblStylePr>
  </w:style>
  <w:style w:type="table" w:styleId="Listentabelle3Akzent5">
    <w:name w:val="List Table 3 Accent 5"/>
    <w:basedOn w:val="NormaleTabelle"/>
    <w:uiPriority w:val="48"/>
    <w:rsid w:val="00361913"/>
    <w:pPr>
      <w:spacing w:after="0" w:line="240" w:lineRule="auto"/>
    </w:pPr>
    <w:tblPr>
      <w:tblStyleRowBandSize w:val="1"/>
      <w:tblStyleColBandSize w:val="1"/>
      <w:tblBorders>
        <w:top w:val="single" w:sz="4" w:space="0" w:color="FFB5AF" w:themeColor="accent5"/>
        <w:left w:val="single" w:sz="4" w:space="0" w:color="FFB5AF" w:themeColor="accent5"/>
        <w:bottom w:val="single" w:sz="4" w:space="0" w:color="FFB5AF" w:themeColor="accent5"/>
        <w:right w:val="single" w:sz="4" w:space="0" w:color="FFB5A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B5AF" w:themeFill="accent5"/>
      </w:tcPr>
    </w:tblStylePr>
    <w:tblStylePr w:type="lastRow">
      <w:rPr>
        <w:b/>
        <w:bCs/>
      </w:rPr>
      <w:tblPr/>
      <w:tcPr>
        <w:tcBorders>
          <w:top w:val="double" w:sz="4" w:space="0" w:color="FFB5A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B5AF" w:themeColor="accent5"/>
          <w:right w:val="single" w:sz="4" w:space="0" w:color="FFB5AF" w:themeColor="accent5"/>
        </w:tcBorders>
      </w:tcPr>
    </w:tblStylePr>
    <w:tblStylePr w:type="band1Horz">
      <w:tblPr/>
      <w:tcPr>
        <w:tcBorders>
          <w:top w:val="single" w:sz="4" w:space="0" w:color="FFB5AF" w:themeColor="accent5"/>
          <w:bottom w:val="single" w:sz="4" w:space="0" w:color="FFB5A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B5AF" w:themeColor="accent5"/>
          <w:left w:val="nil"/>
        </w:tcBorders>
      </w:tcPr>
    </w:tblStylePr>
    <w:tblStylePr w:type="swCell">
      <w:tblPr/>
      <w:tcPr>
        <w:tcBorders>
          <w:top w:val="double" w:sz="4" w:space="0" w:color="FFB5AF" w:themeColor="accent5"/>
          <w:right w:val="nil"/>
        </w:tcBorders>
      </w:tcPr>
    </w:tblStylePr>
  </w:style>
  <w:style w:type="table" w:styleId="Listentabelle7farbig">
    <w:name w:val="List Table 7 Colorful"/>
    <w:basedOn w:val="NormaleTabelle"/>
    <w:uiPriority w:val="52"/>
    <w:rsid w:val="003619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624ED4"/>
    <w:pPr>
      <w:spacing w:after="0" w:line="240" w:lineRule="auto"/>
    </w:pPr>
    <w:tblPr>
      <w:tblStyleRowBandSize w:val="1"/>
      <w:tblStyleColBandSize w:val="1"/>
      <w:tblBorders>
        <w:top w:val="single" w:sz="4" w:space="0" w:color="FF675D" w:themeColor="accent1"/>
        <w:left w:val="single" w:sz="4" w:space="0" w:color="FF675D" w:themeColor="accent1"/>
        <w:bottom w:val="single" w:sz="4" w:space="0" w:color="FF675D" w:themeColor="accent1"/>
        <w:right w:val="single" w:sz="4" w:space="0" w:color="FF675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75D" w:themeFill="accent1"/>
      </w:tcPr>
    </w:tblStylePr>
    <w:tblStylePr w:type="lastRow">
      <w:rPr>
        <w:b/>
        <w:bCs/>
      </w:rPr>
      <w:tblPr/>
      <w:tcPr>
        <w:tcBorders>
          <w:top w:val="double" w:sz="4" w:space="0" w:color="FF675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75D" w:themeColor="accent1"/>
          <w:right w:val="single" w:sz="4" w:space="0" w:color="FF675D" w:themeColor="accent1"/>
        </w:tcBorders>
      </w:tcPr>
    </w:tblStylePr>
    <w:tblStylePr w:type="band1Horz">
      <w:tblPr/>
      <w:tcPr>
        <w:tcBorders>
          <w:top w:val="single" w:sz="4" w:space="0" w:color="FF675D" w:themeColor="accent1"/>
          <w:bottom w:val="single" w:sz="4" w:space="0" w:color="FF675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75D" w:themeColor="accent1"/>
          <w:left w:val="nil"/>
        </w:tcBorders>
      </w:tcPr>
    </w:tblStylePr>
    <w:tblStylePr w:type="swCell">
      <w:tblPr/>
      <w:tcPr>
        <w:tcBorders>
          <w:top w:val="double" w:sz="4" w:space="0" w:color="FF675D" w:themeColor="accent1"/>
          <w:right w:val="nil"/>
        </w:tcBorders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4ED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24ED4"/>
    <w:rPr>
      <w:rFonts w:ascii="Segoe UI" w:hAnsi="Segoe UI" w:cs="Segoe UI"/>
      <w:sz w:val="18"/>
      <w:szCs w:val="18"/>
    </w:rPr>
  </w:style>
  <w:style w:type="table" w:styleId="Listentabelle6farbig">
    <w:name w:val="List Table 6 Colorful"/>
    <w:basedOn w:val="NormaleTabelle"/>
    <w:uiPriority w:val="51"/>
    <w:rsid w:val="004371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movetia">
      <a:dk1>
        <a:sysClr val="windowText" lastClr="000000"/>
      </a:dk1>
      <a:lt1>
        <a:sysClr val="window" lastClr="FFFFFF"/>
      </a:lt1>
      <a:dk2>
        <a:srgbClr val="595959"/>
      </a:dk2>
      <a:lt2>
        <a:srgbClr val="D8D8D8"/>
      </a:lt2>
      <a:accent1>
        <a:srgbClr val="FF675D"/>
      </a:accent1>
      <a:accent2>
        <a:srgbClr val="30D2A9"/>
      </a:accent2>
      <a:accent3>
        <a:srgbClr val="FFC600"/>
      </a:accent3>
      <a:accent4>
        <a:srgbClr val="8C66C3"/>
      </a:accent4>
      <a:accent5>
        <a:srgbClr val="FFB5AF"/>
      </a:accent5>
      <a:accent6>
        <a:srgbClr val="94E8D2"/>
      </a:accent6>
      <a:hlink>
        <a:srgbClr val="30D2A9"/>
      </a:hlink>
      <a:folHlink>
        <a:srgbClr val="30D2A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8A902-0E96-4548-82A8-21A05CECC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VORLAGENBAUER.ch</Company>
  <LinksUpToDate>false</LinksUpToDate>
  <CharactersWithSpaces>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Marie-Cécile Fetzer</dc:creator>
  <cp:lastModifiedBy>Marie-Cécile Fetzer</cp:lastModifiedBy>
  <cp:revision>22</cp:revision>
  <dcterms:created xsi:type="dcterms:W3CDTF">2017-11-28T10:37:00Z</dcterms:created>
  <dcterms:modified xsi:type="dcterms:W3CDTF">2018-10-09T09:43:00Z</dcterms:modified>
</cp:coreProperties>
</file>